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55C" w:rsidRPr="000700FA" w:rsidRDefault="0025755C" w:rsidP="0025755C">
      <w:r w:rsidRPr="000700FA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B847FA" wp14:editId="19AE33F0">
                <wp:simplePos x="0" y="0"/>
                <wp:positionH relativeFrom="margin">
                  <wp:posOffset>2462530</wp:posOffset>
                </wp:positionH>
                <wp:positionV relativeFrom="page">
                  <wp:posOffset>284480</wp:posOffset>
                </wp:positionV>
                <wp:extent cx="3657600" cy="1198880"/>
                <wp:effectExtent l="0" t="0" r="4445" b="2540"/>
                <wp:wrapNone/>
                <wp:docPr id="13" name="Tekstva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19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755C" w:rsidRPr="00AE780D" w:rsidRDefault="0025755C" w:rsidP="0025755C">
                            <w:pPr>
                              <w:pStyle w:val="Kop2"/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sz w:val="25"/>
                                <w:szCs w:val="25"/>
                              </w:rPr>
                            </w:pPr>
                            <w:r w:rsidRPr="007F0DA9">
                              <w:rPr>
                                <w:rFonts w:ascii="Segoe Print" w:hAnsi="Segoe Print"/>
                                <w:sz w:val="25"/>
                                <w:szCs w:val="25"/>
                              </w:rPr>
                              <w:t xml:space="preserve">Vrije Basisschool DE </w:t>
                            </w:r>
                            <w:r w:rsidRPr="00AE780D">
                              <w:rPr>
                                <w:rFonts w:ascii="Segoe Print" w:hAnsi="Segoe Print"/>
                                <w:sz w:val="25"/>
                                <w:szCs w:val="25"/>
                              </w:rPr>
                              <w:t>PAPAVER</w:t>
                            </w:r>
                          </w:p>
                          <w:p w:rsidR="0025755C" w:rsidRPr="00AE780D" w:rsidRDefault="0025755C" w:rsidP="0025755C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AE780D">
                              <w:rPr>
                                <w:rFonts w:ascii="Segoe Print" w:hAnsi="Segoe Print"/>
                                <w:noProof/>
                                <w:sz w:val="20"/>
                                <w:szCs w:val="20"/>
                                <w:lang w:val="nl-BE" w:eastAsia="nl-BE"/>
                              </w:rPr>
                              <w:drawing>
                                <wp:inline distT="0" distB="0" distL="0" distR="0" wp14:anchorId="4AE34113" wp14:editId="0B4465C6">
                                  <wp:extent cx="64770" cy="107950"/>
                                  <wp:effectExtent l="0" t="0" r="0" b="6350"/>
                                  <wp:docPr id="12" name="Afbeelding 12" descr="ma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" cy="107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E780D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Adegem Dorp 16A - 9991  Adegem</w:t>
                            </w:r>
                          </w:p>
                          <w:p w:rsidR="0025755C" w:rsidRPr="00AE780D" w:rsidRDefault="0025755C" w:rsidP="0025755C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AE780D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AE780D">
                              <w:rPr>
                                <w:rFonts w:ascii="Segoe Print" w:hAnsi="Segoe Print"/>
                                <w:noProof/>
                                <w:sz w:val="20"/>
                                <w:szCs w:val="20"/>
                                <w:lang w:val="nl-BE" w:eastAsia="nl-BE"/>
                              </w:rPr>
                              <w:drawing>
                                <wp:inline distT="0" distB="0" distL="0" distR="0" wp14:anchorId="5A0117AC" wp14:editId="76F60AE8">
                                  <wp:extent cx="116840" cy="116840"/>
                                  <wp:effectExtent l="0" t="0" r="0" b="0"/>
                                  <wp:docPr id="11" name="Afbeelding 11" descr="cell-icon-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ell-icon-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840" cy="11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E780D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050/71 15 93 </w:t>
                            </w:r>
                          </w:p>
                          <w:p w:rsidR="0025755C" w:rsidRPr="00AE780D" w:rsidRDefault="0025755C" w:rsidP="0025755C">
                            <w:pPr>
                              <w:spacing w:line="216" w:lineRule="auto"/>
                              <w:jc w:val="right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 w:rsidRPr="00AE780D">
                              <w:rPr>
                                <w:rFonts w:ascii="Segoe Print" w:hAnsi="Segoe Print"/>
                                <w:noProof/>
                                <w:sz w:val="20"/>
                                <w:szCs w:val="20"/>
                                <w:lang w:val="nl-BE" w:eastAsia="nl-BE"/>
                              </w:rPr>
                              <w:drawing>
                                <wp:inline distT="0" distB="0" distL="0" distR="0" wp14:anchorId="580D55EC" wp14:editId="12A63174">
                                  <wp:extent cx="136525" cy="136525"/>
                                  <wp:effectExtent l="0" t="0" r="0" b="0"/>
                                  <wp:docPr id="9" name="Afbeelding 9" descr="584856b4e0bb315b0f7675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584856b4e0bb315b0f7675a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E780D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directie@depapaver.be</w:t>
                            </w:r>
                          </w:p>
                          <w:p w:rsidR="0025755C" w:rsidRPr="00216801" w:rsidRDefault="0025755C" w:rsidP="0025755C">
                            <w:pPr>
                              <w:spacing w:line="216" w:lineRule="auto"/>
                              <w:jc w:val="right"/>
                            </w:pPr>
                            <w:r w:rsidRPr="00AE780D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AE780D">
                              <w:rPr>
                                <w:rFonts w:ascii="Segoe Print" w:hAnsi="Segoe Print"/>
                                <w:noProof/>
                                <w:sz w:val="20"/>
                                <w:szCs w:val="20"/>
                                <w:lang w:val="nl-BE" w:eastAsia="nl-BE"/>
                              </w:rPr>
                              <w:drawing>
                                <wp:inline distT="0" distB="0" distL="0" distR="0" wp14:anchorId="0CC3E624" wp14:editId="5260B2FE">
                                  <wp:extent cx="116840" cy="116840"/>
                                  <wp:effectExtent l="0" t="0" r="0" b="0"/>
                                  <wp:docPr id="6" name="Afbeelding 6" descr="webs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websi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840" cy="11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E780D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 xml:space="preserve">  www.depapaver</w:t>
                            </w:r>
                            <w:r w:rsidRPr="007F0DA9"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B847FA" id="_x0000_t202" coordsize="21600,21600" o:spt="202" path="m,l,21600r21600,l21600,xe">
                <v:stroke joinstyle="miter"/>
                <v:path gradientshapeok="t" o:connecttype="rect"/>
              </v:shapetype>
              <v:shape id="Tekstvak 13" o:spid="_x0000_s1026" type="#_x0000_t202" style="position:absolute;margin-left:193.9pt;margin-top:22.4pt;width:4in;height:94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" stroked="f">
                <v:textbox>
                  <w:txbxContent>
                    <w:p w:rsidR="0025755C" w:rsidRPr="00AE780D" w:rsidRDefault="0025755C" w:rsidP="0025755C">
                      <w:pPr>
                        <w:pStyle w:val="Kop2"/>
                        <w:spacing w:line="216" w:lineRule="auto"/>
                        <w:jc w:val="right"/>
                        <w:rPr>
                          <w:rFonts w:ascii="Segoe Print" w:hAnsi="Segoe Print"/>
                          <w:sz w:val="25"/>
                          <w:szCs w:val="25"/>
                        </w:rPr>
                      </w:pPr>
                      <w:r w:rsidRPr="007F0DA9">
                        <w:rPr>
                          <w:rFonts w:ascii="Segoe Print" w:hAnsi="Segoe Print"/>
                          <w:sz w:val="25"/>
                          <w:szCs w:val="25"/>
                        </w:rPr>
                        <w:t xml:space="preserve">Vrije Basisschool DE </w:t>
                      </w:r>
                      <w:r w:rsidRPr="00AE780D">
                        <w:rPr>
                          <w:rFonts w:ascii="Segoe Print" w:hAnsi="Segoe Print"/>
                          <w:sz w:val="25"/>
                          <w:szCs w:val="25"/>
                        </w:rPr>
                        <w:t>PAPAVER</w:t>
                      </w:r>
                    </w:p>
                    <w:p w:rsidR="0025755C" w:rsidRPr="00AE780D" w:rsidRDefault="0025755C" w:rsidP="0025755C">
                      <w:pPr>
                        <w:spacing w:line="216" w:lineRule="auto"/>
                        <w:jc w:val="right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AE780D">
                        <w:rPr>
                          <w:rFonts w:ascii="Segoe Print" w:hAnsi="Segoe Print"/>
                          <w:noProof/>
                          <w:sz w:val="20"/>
                          <w:szCs w:val="20"/>
                          <w:lang w:val="nl-BE" w:eastAsia="nl-BE"/>
                        </w:rPr>
                        <w:drawing>
                          <wp:inline distT="0" distB="0" distL="0" distR="0" wp14:anchorId="4AE34113" wp14:editId="0B4465C6">
                            <wp:extent cx="64770" cy="107950"/>
                            <wp:effectExtent l="0" t="0" r="0" b="6350"/>
                            <wp:docPr id="12" name="Afbeelding 12" descr="ma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" cy="107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E780D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Adegem Dorp 16A - 9991  Adegem</w:t>
                      </w:r>
                    </w:p>
                    <w:p w:rsidR="0025755C" w:rsidRPr="00AE780D" w:rsidRDefault="0025755C" w:rsidP="0025755C">
                      <w:pPr>
                        <w:spacing w:line="216" w:lineRule="auto"/>
                        <w:jc w:val="right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AE780D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</w:t>
                      </w:r>
                      <w:r w:rsidRPr="00AE780D">
                        <w:rPr>
                          <w:rFonts w:ascii="Segoe Print" w:hAnsi="Segoe Print"/>
                          <w:noProof/>
                          <w:sz w:val="20"/>
                          <w:szCs w:val="20"/>
                          <w:lang w:val="nl-BE" w:eastAsia="nl-BE"/>
                        </w:rPr>
                        <w:drawing>
                          <wp:inline distT="0" distB="0" distL="0" distR="0" wp14:anchorId="5A0117AC" wp14:editId="76F60AE8">
                            <wp:extent cx="116840" cy="116840"/>
                            <wp:effectExtent l="0" t="0" r="0" b="0"/>
                            <wp:docPr id="11" name="Afbeelding 11" descr="cell-icon-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ell-icon-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840" cy="11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E780D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050/71 15 93 </w:t>
                      </w:r>
                    </w:p>
                    <w:p w:rsidR="0025755C" w:rsidRPr="00AE780D" w:rsidRDefault="0025755C" w:rsidP="0025755C">
                      <w:pPr>
                        <w:spacing w:line="216" w:lineRule="auto"/>
                        <w:jc w:val="right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 w:rsidRPr="00AE780D">
                        <w:rPr>
                          <w:rFonts w:ascii="Segoe Print" w:hAnsi="Segoe Print"/>
                          <w:noProof/>
                          <w:sz w:val="20"/>
                          <w:szCs w:val="20"/>
                          <w:lang w:val="nl-BE" w:eastAsia="nl-BE"/>
                        </w:rPr>
                        <w:drawing>
                          <wp:inline distT="0" distB="0" distL="0" distR="0" wp14:anchorId="580D55EC" wp14:editId="12A63174">
                            <wp:extent cx="136525" cy="136525"/>
                            <wp:effectExtent l="0" t="0" r="0" b="0"/>
                            <wp:docPr id="9" name="Afbeelding 9" descr="584856b4e0bb315b0f7675a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584856b4e0bb315b0f7675a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E780D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directie@depapaver.be</w:t>
                      </w:r>
                    </w:p>
                    <w:p w:rsidR="0025755C" w:rsidRPr="00216801" w:rsidRDefault="0025755C" w:rsidP="0025755C">
                      <w:pPr>
                        <w:spacing w:line="216" w:lineRule="auto"/>
                        <w:jc w:val="right"/>
                      </w:pPr>
                      <w:r w:rsidRPr="00AE780D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</w:t>
                      </w:r>
                      <w:r w:rsidRPr="00AE780D">
                        <w:rPr>
                          <w:rFonts w:ascii="Segoe Print" w:hAnsi="Segoe Print"/>
                          <w:noProof/>
                          <w:sz w:val="20"/>
                          <w:szCs w:val="20"/>
                          <w:lang w:val="nl-BE" w:eastAsia="nl-BE"/>
                        </w:rPr>
                        <w:drawing>
                          <wp:inline distT="0" distB="0" distL="0" distR="0" wp14:anchorId="0CC3E624" wp14:editId="5260B2FE">
                            <wp:extent cx="116840" cy="116840"/>
                            <wp:effectExtent l="0" t="0" r="0" b="0"/>
                            <wp:docPr id="6" name="Afbeelding 6" descr="websi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websi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840" cy="11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E780D">
                        <w:rPr>
                          <w:rFonts w:ascii="Segoe Print" w:hAnsi="Segoe Print"/>
                          <w:sz w:val="20"/>
                          <w:szCs w:val="20"/>
                        </w:rPr>
                        <w:t xml:space="preserve">  www.depapaver</w:t>
                      </w:r>
                      <w:r w:rsidRPr="007F0DA9">
                        <w:rPr>
                          <w:rFonts w:ascii="Segoe Print" w:hAnsi="Segoe Print"/>
                          <w:sz w:val="20"/>
                          <w:szCs w:val="20"/>
                        </w:rPr>
                        <w:t>.be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0700FA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B4A2A" wp14:editId="0B290E25">
                <wp:simplePos x="0" y="0"/>
                <wp:positionH relativeFrom="column">
                  <wp:posOffset>0</wp:posOffset>
                </wp:positionH>
                <wp:positionV relativeFrom="paragraph">
                  <wp:posOffset>-458470</wp:posOffset>
                </wp:positionV>
                <wp:extent cx="906780" cy="1243965"/>
                <wp:effectExtent l="0" t="0" r="6985" b="3810"/>
                <wp:wrapNone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124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755C" w:rsidRDefault="0025755C" w:rsidP="0025755C">
                            <w:r>
                              <w:rPr>
                                <w:rFonts w:ascii="Arial Narrow" w:hAnsi="Arial Narrow"/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 wp14:anchorId="06B56E09" wp14:editId="794B11E1">
                                  <wp:extent cx="723900" cy="1152525"/>
                                  <wp:effectExtent l="0" t="0" r="0" b="9525"/>
                                  <wp:docPr id="4" name="Afbeelding 4" descr="logo_BW_color_kle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ogo_BW_color_kle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B4A2A" id="Tekstvak 5" o:spid="_x0000_s1027" type="#_x0000_t202" style="position:absolute;margin-left:0;margin-top:-36.1pt;width:71.4pt;height:97.9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" stroked="f">
                <v:textbox style="mso-fit-shape-to-text:t">
                  <w:txbxContent>
                    <w:p w:rsidR="0025755C" w:rsidRDefault="0025755C" w:rsidP="0025755C">
                      <w:r>
                        <w:rPr>
                          <w:rFonts w:ascii="Arial Narrow" w:hAnsi="Arial Narrow"/>
                          <w:noProof/>
                          <w:lang w:val="nl-BE" w:eastAsia="nl-BE"/>
                        </w:rPr>
                        <w:drawing>
                          <wp:inline distT="0" distB="0" distL="0" distR="0" wp14:anchorId="06B56E09" wp14:editId="794B11E1">
                            <wp:extent cx="723900" cy="1152525"/>
                            <wp:effectExtent l="0" t="0" r="0" b="9525"/>
                            <wp:docPr id="4" name="Afbeelding 4" descr="logo_BW_color_kle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logo_BW_color_kle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755C" w:rsidRPr="000700FA" w:rsidRDefault="0025755C" w:rsidP="0025755C"/>
    <w:p w:rsidR="0025755C" w:rsidRPr="000700FA" w:rsidRDefault="0025755C" w:rsidP="0025755C">
      <w:r w:rsidRPr="000700FA">
        <w:tab/>
      </w:r>
    </w:p>
    <w:p w:rsidR="0025755C" w:rsidRPr="000700FA" w:rsidRDefault="0025755C" w:rsidP="0025755C">
      <w:r w:rsidRPr="000700FA">
        <w:tab/>
        <w:t xml:space="preserve">  </w:t>
      </w:r>
      <w:r w:rsidRPr="000700FA">
        <w:tab/>
        <w:t xml:space="preserve">       </w:t>
      </w:r>
      <w:r w:rsidRPr="000700FA">
        <w:tab/>
      </w:r>
      <w:r w:rsidRPr="000700FA">
        <w:tab/>
      </w:r>
    </w:p>
    <w:p w:rsidR="0025755C" w:rsidRPr="00022E44" w:rsidRDefault="0025755C" w:rsidP="0025755C">
      <w:pPr>
        <w:rPr>
          <w:rFonts w:ascii="Segoe UI Light" w:hAnsi="Segoe UI Light" w:cs="Segoe UI Light"/>
        </w:rPr>
      </w:pPr>
    </w:p>
    <w:p w:rsidR="0025755C" w:rsidRPr="00022E44" w:rsidRDefault="0025755C" w:rsidP="0025755C">
      <w:pPr>
        <w:jc w:val="right"/>
        <w:rPr>
          <w:rFonts w:ascii="Segoe UI Light" w:hAnsi="Segoe UI Light" w:cs="Segoe UI Light"/>
          <w:lang w:val="en-GB"/>
        </w:rPr>
      </w:pPr>
      <w:r w:rsidRPr="00022E44">
        <w:rPr>
          <w:rFonts w:ascii="Segoe UI Light" w:hAnsi="Segoe UI Light" w:cs="Segoe UI Light"/>
          <w:lang w:val="en-GB"/>
        </w:rPr>
        <w:tab/>
      </w:r>
      <w:r w:rsidRPr="00022E44">
        <w:rPr>
          <w:rFonts w:ascii="Segoe UI Light" w:hAnsi="Segoe UI Light" w:cs="Segoe UI Light"/>
          <w:lang w:val="en-GB"/>
        </w:rPr>
        <w:tab/>
      </w:r>
      <w:r w:rsidRPr="00022E44">
        <w:rPr>
          <w:rFonts w:ascii="Segoe UI Light" w:hAnsi="Segoe UI Light" w:cs="Segoe UI Light"/>
          <w:lang w:val="en-GB"/>
        </w:rPr>
        <w:tab/>
      </w:r>
      <w:r w:rsidRPr="00022E44">
        <w:rPr>
          <w:rFonts w:ascii="Segoe UI Light" w:hAnsi="Segoe UI Light" w:cs="Segoe UI Light"/>
          <w:lang w:val="en-GB"/>
        </w:rPr>
        <w:tab/>
      </w:r>
      <w:r w:rsidRPr="00022E44">
        <w:rPr>
          <w:rFonts w:ascii="Segoe UI Light" w:hAnsi="Segoe UI Light" w:cs="Segoe UI Light"/>
          <w:lang w:val="en-GB"/>
        </w:rPr>
        <w:tab/>
      </w:r>
      <w:r w:rsidRPr="00022E44">
        <w:rPr>
          <w:rFonts w:ascii="Segoe UI Light" w:hAnsi="Segoe UI Light" w:cs="Segoe UI Light"/>
          <w:lang w:val="en-GB"/>
        </w:rPr>
        <w:tab/>
      </w:r>
      <w:r w:rsidR="006D19F8">
        <w:rPr>
          <w:rFonts w:ascii="Segoe UI Light" w:hAnsi="Segoe UI Light" w:cs="Segoe UI Light"/>
          <w:lang w:val="en-GB"/>
        </w:rPr>
        <w:tab/>
      </w:r>
      <w:r w:rsidR="006D19F8">
        <w:rPr>
          <w:rFonts w:ascii="Segoe UI Light" w:hAnsi="Segoe UI Light" w:cs="Segoe UI Light"/>
          <w:lang w:val="en-GB"/>
        </w:rPr>
        <w:tab/>
        <w:t xml:space="preserve">       Adegem, 3 november 2018</w:t>
      </w:r>
      <w:bookmarkStart w:id="0" w:name="_GoBack"/>
      <w:bookmarkEnd w:id="0"/>
    </w:p>
    <w:p w:rsidR="0025755C" w:rsidRPr="00022E44" w:rsidRDefault="0025755C" w:rsidP="0025755C">
      <w:pPr>
        <w:jc w:val="right"/>
        <w:rPr>
          <w:rFonts w:ascii="Segoe UI Light" w:hAnsi="Segoe UI Light" w:cs="Segoe UI Light"/>
          <w:lang w:val="en-GB"/>
        </w:rPr>
      </w:pPr>
    </w:p>
    <w:p w:rsidR="0025755C" w:rsidRPr="00022E44" w:rsidRDefault="0025755C" w:rsidP="0025755C">
      <w:pPr>
        <w:jc w:val="both"/>
        <w:rPr>
          <w:rFonts w:ascii="Segoe UI Light" w:hAnsi="Segoe UI Light" w:cs="Segoe UI Light"/>
        </w:rPr>
      </w:pPr>
      <w:r w:rsidRPr="00022E44">
        <w:rPr>
          <w:rFonts w:ascii="Segoe UI Light" w:hAnsi="Segoe UI Light" w:cs="Segoe UI Light"/>
        </w:rPr>
        <w:t>Aan alle ouders met kin</w:t>
      </w:r>
      <w:r>
        <w:rPr>
          <w:rFonts w:ascii="Segoe UI Light" w:hAnsi="Segoe UI Light" w:cs="Segoe UI Light"/>
        </w:rPr>
        <w:t xml:space="preserve">deren in L3 – 4 – 5 – 6 </w:t>
      </w:r>
    </w:p>
    <w:p w:rsidR="0025755C" w:rsidRPr="00022E44" w:rsidRDefault="0025755C" w:rsidP="0025755C">
      <w:pPr>
        <w:jc w:val="both"/>
        <w:rPr>
          <w:rFonts w:ascii="Segoe UI Light" w:hAnsi="Segoe UI Light" w:cs="Segoe UI Light"/>
        </w:rPr>
      </w:pPr>
    </w:p>
    <w:p w:rsidR="0025755C" w:rsidRPr="00022E44" w:rsidRDefault="0025755C" w:rsidP="0025755C">
      <w:pPr>
        <w:jc w:val="both"/>
        <w:rPr>
          <w:rFonts w:ascii="Segoe UI Light" w:hAnsi="Segoe UI Light" w:cs="Segoe UI Light"/>
        </w:rPr>
      </w:pPr>
      <w:r w:rsidRPr="00022E44">
        <w:rPr>
          <w:rFonts w:ascii="Segoe UI Light" w:hAnsi="Segoe UI Light" w:cs="Segoe UI Light"/>
        </w:rPr>
        <w:t>Beste ouders,</w:t>
      </w:r>
      <w:r w:rsidRPr="00022E44">
        <w:rPr>
          <w:rFonts w:ascii="Segoe UI Light" w:hAnsi="Segoe UI Light" w:cs="Segoe UI Light"/>
        </w:rPr>
        <w:tab/>
      </w:r>
    </w:p>
    <w:p w:rsidR="0025755C" w:rsidRPr="00022E44" w:rsidRDefault="0025755C" w:rsidP="0025755C">
      <w:pPr>
        <w:jc w:val="both"/>
        <w:rPr>
          <w:rFonts w:ascii="Segoe UI Light" w:hAnsi="Segoe UI Light" w:cs="Segoe UI Light"/>
        </w:rPr>
      </w:pPr>
    </w:p>
    <w:p w:rsidR="0025755C" w:rsidRPr="00022E44" w:rsidRDefault="0025755C" w:rsidP="0025755C">
      <w:pPr>
        <w:jc w:val="both"/>
        <w:rPr>
          <w:rFonts w:ascii="Segoe UI Light" w:hAnsi="Segoe UI Light" w:cs="Segoe UI Light"/>
          <w:b/>
          <w:bCs/>
        </w:rPr>
      </w:pPr>
      <w:r w:rsidRPr="00022E44">
        <w:rPr>
          <w:rFonts w:ascii="Segoe UI Light" w:hAnsi="Segoe UI Light" w:cs="Segoe UI Light"/>
        </w:rPr>
        <w:t>Hiermee nodig ik uw zoon/dochter vriendelijk  uit om aanwezig te zijn en mee te werken aan het verzorgen van de hulde aan de gesneuvelden van beide wereldoorlogen op het Adegemse kerkhof,</w:t>
      </w:r>
      <w:r w:rsidRPr="00022E44">
        <w:rPr>
          <w:rFonts w:ascii="Segoe UI Light" w:hAnsi="Segoe UI Light" w:cs="Segoe UI Light"/>
          <w:b/>
        </w:rPr>
        <w:t xml:space="preserve"> </w:t>
      </w:r>
    </w:p>
    <w:p w:rsidR="0025755C" w:rsidRPr="00022E44" w:rsidRDefault="0025755C" w:rsidP="0025755C">
      <w:pPr>
        <w:jc w:val="center"/>
        <w:rPr>
          <w:rFonts w:ascii="Segoe UI Light" w:hAnsi="Segoe UI Light" w:cs="Segoe UI Light"/>
          <w:b/>
          <w:bCs/>
          <w:sz w:val="28"/>
          <w:szCs w:val="28"/>
        </w:rPr>
      </w:pPr>
      <w:r w:rsidRPr="00022E44">
        <w:rPr>
          <w:rFonts w:ascii="Segoe UI Light" w:hAnsi="Segoe UI Light" w:cs="Segoe UI Light"/>
          <w:b/>
          <w:bCs/>
          <w:sz w:val="28"/>
          <w:szCs w:val="28"/>
        </w:rPr>
        <w:t xml:space="preserve">op </w:t>
      </w:r>
      <w:r>
        <w:rPr>
          <w:rFonts w:ascii="Segoe UI Light" w:hAnsi="Segoe UI Light" w:cs="Segoe UI Light"/>
          <w:b/>
          <w:bCs/>
          <w:sz w:val="28"/>
          <w:szCs w:val="28"/>
        </w:rPr>
        <w:t>zondag</w:t>
      </w:r>
      <w:r w:rsidRPr="00022E44">
        <w:rPr>
          <w:rFonts w:ascii="Segoe UI Light" w:hAnsi="Segoe UI Light" w:cs="Segoe UI Light"/>
          <w:b/>
          <w:bCs/>
          <w:sz w:val="28"/>
          <w:szCs w:val="28"/>
        </w:rPr>
        <w:t xml:space="preserve"> 11 november</w:t>
      </w:r>
      <w:r>
        <w:rPr>
          <w:rFonts w:ascii="Segoe UI Light" w:hAnsi="Segoe UI Light" w:cs="Segoe UI Light"/>
          <w:b/>
          <w:bCs/>
          <w:sz w:val="28"/>
          <w:szCs w:val="28"/>
        </w:rPr>
        <w:t xml:space="preserve"> 2018</w:t>
      </w:r>
    </w:p>
    <w:p w:rsidR="0025755C" w:rsidRPr="00022E44" w:rsidRDefault="0025755C" w:rsidP="0025755C">
      <w:pPr>
        <w:ind w:left="360"/>
        <w:jc w:val="both"/>
        <w:rPr>
          <w:rFonts w:ascii="Segoe UI Light" w:hAnsi="Segoe UI Light" w:cs="Segoe UI Light"/>
        </w:rPr>
      </w:pPr>
    </w:p>
    <w:p w:rsidR="0025755C" w:rsidRPr="00022E44" w:rsidRDefault="0025755C" w:rsidP="0025755C">
      <w:pPr>
        <w:jc w:val="both"/>
        <w:rPr>
          <w:rFonts w:ascii="Segoe UI Light" w:hAnsi="Segoe UI Light" w:cs="Segoe UI Light"/>
        </w:rPr>
      </w:pPr>
      <w:r w:rsidRPr="00022E44">
        <w:rPr>
          <w:rFonts w:ascii="Segoe UI Light" w:hAnsi="Segoe UI Light" w:cs="Segoe UI Light"/>
        </w:rPr>
        <w:t xml:space="preserve">Om </w:t>
      </w:r>
      <w:r>
        <w:rPr>
          <w:rFonts w:ascii="Segoe UI Light" w:hAnsi="Segoe UI Light" w:cs="Segoe UI Light"/>
          <w:b/>
          <w:u w:val="single"/>
        </w:rPr>
        <w:t xml:space="preserve">9.50u </w:t>
      </w:r>
      <w:r>
        <w:rPr>
          <w:rFonts w:ascii="Segoe UI Light" w:hAnsi="Segoe UI Light" w:cs="Segoe UI Light"/>
        </w:rPr>
        <w:t xml:space="preserve"> word je verwacht aan de rode poort van de speelplaats L1 – 2 ( achter de kerk ) . Juf Petra Verbeke zal daar de kinderen opwachten. Fietsen kunnen op de speelplaats worden geplaatst. </w:t>
      </w:r>
    </w:p>
    <w:p w:rsidR="0025755C" w:rsidRPr="00022E44" w:rsidRDefault="0025755C" w:rsidP="0025755C">
      <w:pPr>
        <w:jc w:val="both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We</w:t>
      </w:r>
      <w:r w:rsidRPr="00022E44">
        <w:rPr>
          <w:rFonts w:ascii="Segoe UI Light" w:hAnsi="Segoe UI Light" w:cs="Segoe UI Light"/>
        </w:rPr>
        <w:t xml:space="preserve"> stappen we in stoet naar het kerkhof waar we met een korte toespraak aan het monument en een bloemenhulde de graven eren. </w:t>
      </w:r>
    </w:p>
    <w:p w:rsidR="0025755C" w:rsidRDefault="0025755C" w:rsidP="0025755C">
      <w:pPr>
        <w:jc w:val="both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 xml:space="preserve">Na </w:t>
      </w:r>
      <w:r w:rsidRPr="00022E44">
        <w:rPr>
          <w:rFonts w:ascii="Segoe UI Light" w:hAnsi="Segoe UI Light" w:cs="Segoe UI Light"/>
        </w:rPr>
        <w:t>de plechtigheid op het kerkhof gaan we samen naar het CC Den Hoogen</w:t>
      </w:r>
      <w:r>
        <w:rPr>
          <w:rFonts w:ascii="Segoe UI Light" w:hAnsi="Segoe UI Light" w:cs="Segoe UI Light"/>
        </w:rPr>
        <w:t xml:space="preserve"> Pad. Daar krijgen we</w:t>
      </w:r>
      <w:r w:rsidRPr="00022E44">
        <w:rPr>
          <w:rFonts w:ascii="Segoe UI Light" w:hAnsi="Segoe UI Light" w:cs="Segoe UI Light"/>
        </w:rPr>
        <w:t xml:space="preserve"> een versnapering en een drankje. </w:t>
      </w:r>
    </w:p>
    <w:p w:rsidR="0025755C" w:rsidRDefault="0025755C" w:rsidP="0025755C">
      <w:pPr>
        <w:jc w:val="both"/>
        <w:rPr>
          <w:rFonts w:ascii="Segoe UI Light" w:hAnsi="Segoe UI Light" w:cs="Segoe UI Light"/>
          <w:b/>
          <w:u w:val="single"/>
        </w:rPr>
      </w:pPr>
      <w:r w:rsidRPr="00022E44">
        <w:rPr>
          <w:rFonts w:ascii="Segoe UI Light" w:hAnsi="Segoe UI Light" w:cs="Segoe UI Light"/>
          <w:b/>
          <w:u w:val="single"/>
        </w:rPr>
        <w:t>Als ouder ben je van harte uitgenod</w:t>
      </w:r>
      <w:r>
        <w:rPr>
          <w:rFonts w:ascii="Segoe UI Light" w:hAnsi="Segoe UI Light" w:cs="Segoe UI Light"/>
          <w:b/>
          <w:u w:val="single"/>
        </w:rPr>
        <w:t>igd om aan te sluiten bij de op</w:t>
      </w:r>
      <w:r w:rsidRPr="00022E44">
        <w:rPr>
          <w:rFonts w:ascii="Segoe UI Light" w:hAnsi="Segoe UI Light" w:cs="Segoe UI Light"/>
          <w:b/>
          <w:u w:val="single"/>
        </w:rPr>
        <w:t>tocht naar het kerkhof en na de hulde aan te sluiten bij de receptie.</w:t>
      </w:r>
    </w:p>
    <w:p w:rsidR="0025755C" w:rsidRPr="00022E44" w:rsidRDefault="00976A31" w:rsidP="0025755C">
      <w:pPr>
        <w:jc w:val="both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 xml:space="preserve">Wil onderstaande strook invullen en terug meegeven naar de klas. </w:t>
      </w:r>
    </w:p>
    <w:p w:rsidR="0025755C" w:rsidRPr="00022E44" w:rsidRDefault="0025755C" w:rsidP="0025755C">
      <w:pPr>
        <w:jc w:val="both"/>
        <w:rPr>
          <w:rFonts w:ascii="Segoe UI Light" w:hAnsi="Segoe UI Light" w:cs="Segoe UI Light"/>
        </w:rPr>
      </w:pPr>
      <w:r w:rsidRPr="00022E44">
        <w:rPr>
          <w:rFonts w:ascii="Segoe UI Light" w:hAnsi="Segoe UI Light" w:cs="Segoe UI Light"/>
        </w:rPr>
        <w:t>Wij hopen opnieuw dat, net zoals bij de Canadees-Pools-Britse plechtigheid, vele Adegemse schoolkinderen zullen deelnemen aan deze herdenking.</w:t>
      </w:r>
    </w:p>
    <w:p w:rsidR="0025755C" w:rsidRPr="00022E44" w:rsidRDefault="0025755C" w:rsidP="0025755C">
      <w:pPr>
        <w:jc w:val="both"/>
        <w:rPr>
          <w:rFonts w:ascii="Segoe UI Light" w:hAnsi="Segoe UI Light" w:cs="Segoe UI Light"/>
        </w:rPr>
      </w:pPr>
    </w:p>
    <w:p w:rsidR="0025755C" w:rsidRPr="00022E44" w:rsidRDefault="0025755C" w:rsidP="0025755C">
      <w:pPr>
        <w:jc w:val="both"/>
        <w:rPr>
          <w:rFonts w:ascii="Segoe UI Light" w:hAnsi="Segoe UI Light" w:cs="Segoe UI Light"/>
        </w:rPr>
      </w:pPr>
      <w:r w:rsidRPr="00022E44">
        <w:rPr>
          <w:rFonts w:ascii="Segoe UI Light" w:hAnsi="Segoe UI Light" w:cs="Segoe UI Light"/>
        </w:rPr>
        <w:t>Dank bij voorbaat !</w:t>
      </w:r>
    </w:p>
    <w:p w:rsidR="0025755C" w:rsidRPr="00022E44" w:rsidRDefault="0025755C" w:rsidP="0025755C">
      <w:pPr>
        <w:jc w:val="both"/>
        <w:rPr>
          <w:rFonts w:ascii="Segoe UI Light" w:hAnsi="Segoe UI Light" w:cs="Segoe UI Light"/>
        </w:rPr>
      </w:pPr>
    </w:p>
    <w:p w:rsidR="0025755C" w:rsidRPr="00022E44" w:rsidRDefault="0025755C" w:rsidP="0025755C">
      <w:pPr>
        <w:jc w:val="both"/>
        <w:rPr>
          <w:rFonts w:ascii="Segoe UI Light" w:hAnsi="Segoe UI Light" w:cs="Segoe UI Light"/>
        </w:rPr>
      </w:pPr>
      <w:r w:rsidRPr="00022E44">
        <w:rPr>
          <w:rFonts w:ascii="Segoe UI Light" w:hAnsi="Segoe UI Light" w:cs="Segoe UI Light"/>
        </w:rPr>
        <w:tab/>
      </w:r>
      <w:r w:rsidRPr="00022E44">
        <w:rPr>
          <w:rFonts w:ascii="Segoe UI Light" w:hAnsi="Segoe UI Light" w:cs="Segoe UI Light"/>
        </w:rPr>
        <w:tab/>
      </w:r>
      <w:r w:rsidRPr="00022E44">
        <w:rPr>
          <w:rFonts w:ascii="Segoe UI Light" w:hAnsi="Segoe UI Light" w:cs="Segoe UI Light"/>
        </w:rPr>
        <w:tab/>
      </w:r>
      <w:r w:rsidRPr="00022E44">
        <w:rPr>
          <w:rFonts w:ascii="Segoe UI Light" w:hAnsi="Segoe UI Light" w:cs="Segoe UI Light"/>
        </w:rPr>
        <w:tab/>
      </w:r>
      <w:r w:rsidRPr="00022E44">
        <w:rPr>
          <w:rFonts w:ascii="Segoe UI Light" w:hAnsi="Segoe UI Light" w:cs="Segoe UI Light"/>
        </w:rPr>
        <w:tab/>
      </w:r>
      <w:r w:rsidRPr="00022E44">
        <w:rPr>
          <w:rFonts w:ascii="Segoe UI Light" w:hAnsi="Segoe UI Light" w:cs="Segoe UI Light"/>
        </w:rPr>
        <w:tab/>
      </w:r>
      <w:r w:rsidRPr="00022E44">
        <w:rPr>
          <w:rFonts w:ascii="Segoe UI Light" w:hAnsi="Segoe UI Light" w:cs="Segoe UI Light"/>
        </w:rPr>
        <w:tab/>
        <w:t>Met vriendelijke groeten,</w:t>
      </w:r>
    </w:p>
    <w:p w:rsidR="0025755C" w:rsidRPr="00022E44" w:rsidRDefault="0025755C" w:rsidP="0025755C">
      <w:pPr>
        <w:jc w:val="both"/>
        <w:rPr>
          <w:rFonts w:ascii="Segoe UI Light" w:hAnsi="Segoe UI Light" w:cs="Segoe UI Light"/>
        </w:rPr>
      </w:pPr>
      <w:r w:rsidRPr="00022E44">
        <w:rPr>
          <w:rFonts w:ascii="Segoe UI Light" w:hAnsi="Segoe UI Light" w:cs="Segoe UI Light"/>
        </w:rPr>
        <w:tab/>
      </w:r>
      <w:r w:rsidRPr="00022E44">
        <w:rPr>
          <w:rFonts w:ascii="Segoe UI Light" w:hAnsi="Segoe UI Light" w:cs="Segoe UI Light"/>
        </w:rPr>
        <w:tab/>
      </w:r>
      <w:r w:rsidRPr="00022E44">
        <w:rPr>
          <w:rFonts w:ascii="Segoe UI Light" w:hAnsi="Segoe UI Light" w:cs="Segoe UI Light"/>
        </w:rPr>
        <w:tab/>
      </w:r>
      <w:r w:rsidRPr="00022E44">
        <w:rPr>
          <w:rFonts w:ascii="Segoe UI Light" w:hAnsi="Segoe UI Light" w:cs="Segoe UI Light"/>
        </w:rPr>
        <w:tab/>
      </w:r>
      <w:r w:rsidRPr="00022E44">
        <w:rPr>
          <w:rFonts w:ascii="Segoe UI Light" w:hAnsi="Segoe UI Light" w:cs="Segoe UI Light"/>
        </w:rPr>
        <w:tab/>
      </w:r>
      <w:r w:rsidRPr="00022E44">
        <w:rPr>
          <w:rFonts w:ascii="Segoe UI Light" w:hAnsi="Segoe UI Light" w:cs="Segoe UI Light"/>
        </w:rPr>
        <w:tab/>
      </w:r>
      <w:r w:rsidRPr="00022E44"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>Annelies Lammertyn</w:t>
      </w:r>
      <w:r w:rsidRPr="00022E44">
        <w:rPr>
          <w:rFonts w:ascii="Segoe UI Light" w:hAnsi="Segoe UI Light" w:cs="Segoe UI Light"/>
        </w:rPr>
        <w:t>, directeur</w:t>
      </w:r>
    </w:p>
    <w:p w:rsidR="0025755C" w:rsidRPr="00022E44" w:rsidRDefault="0025755C" w:rsidP="0025755C">
      <w:pPr>
        <w:jc w:val="both"/>
        <w:rPr>
          <w:rFonts w:ascii="Segoe UI Light" w:hAnsi="Segoe UI Light" w:cs="Segoe UI Light"/>
        </w:rPr>
      </w:pPr>
    </w:p>
    <w:p w:rsidR="0025755C" w:rsidRPr="00022E44" w:rsidRDefault="0025755C" w:rsidP="0025755C">
      <w:pPr>
        <w:jc w:val="both"/>
        <w:rPr>
          <w:rFonts w:ascii="Segoe UI Light" w:hAnsi="Segoe UI Light" w:cs="Segoe UI Light"/>
        </w:rPr>
      </w:pPr>
      <w:r w:rsidRPr="00022E44">
        <w:rPr>
          <w:rFonts w:ascii="Segoe UI Light" w:hAnsi="Segoe UI Light" w:cs="Segoe UI Light"/>
        </w:rPr>
        <w:t>------------------------------------------------------------------------------------------------</w:t>
      </w:r>
      <w:r>
        <w:rPr>
          <w:rFonts w:ascii="Segoe UI Light" w:hAnsi="Segoe UI Light" w:cs="Segoe UI Light"/>
        </w:rPr>
        <w:t>----</w:t>
      </w:r>
    </w:p>
    <w:p w:rsidR="0025755C" w:rsidRPr="00022E44" w:rsidRDefault="0025755C" w:rsidP="0025755C">
      <w:pPr>
        <w:jc w:val="both"/>
        <w:rPr>
          <w:rFonts w:ascii="Segoe UI Light" w:hAnsi="Segoe UI Light" w:cs="Segoe UI Light"/>
        </w:rPr>
      </w:pPr>
      <w:r w:rsidRPr="00022E44">
        <w:rPr>
          <w:rFonts w:ascii="Segoe UI Light" w:hAnsi="Segoe UI Light" w:cs="Segoe UI Light"/>
        </w:rPr>
        <w:t>De ouders van .......................................................................................... uit klas ..............…………………………</w:t>
      </w:r>
    </w:p>
    <w:p w:rsidR="0025755C" w:rsidRPr="00022E44" w:rsidRDefault="0025755C" w:rsidP="0025755C">
      <w:pPr>
        <w:jc w:val="both"/>
        <w:rPr>
          <w:rFonts w:ascii="Segoe UI Light" w:hAnsi="Segoe UI Light" w:cs="Segoe UI Light"/>
        </w:rPr>
      </w:pPr>
    </w:p>
    <w:p w:rsidR="0025755C" w:rsidRPr="00022E44" w:rsidRDefault="0025755C" w:rsidP="0025755C">
      <w:pPr>
        <w:jc w:val="both"/>
        <w:rPr>
          <w:rFonts w:ascii="Segoe UI Light" w:hAnsi="Segoe UI Light" w:cs="Segoe UI Light"/>
        </w:rPr>
      </w:pPr>
      <w:r w:rsidRPr="00022E44">
        <w:rPr>
          <w:rFonts w:ascii="Segoe UI Light" w:hAnsi="Segoe UI Light" w:cs="Segoe UI Light"/>
        </w:rPr>
        <w:t>gaan ermee akkoord dat hun zoon/dochter deelne</w:t>
      </w:r>
      <w:r w:rsidR="00976A31">
        <w:rPr>
          <w:rFonts w:ascii="Segoe UI Light" w:hAnsi="Segoe UI Light" w:cs="Segoe UI Light"/>
        </w:rPr>
        <w:t xml:space="preserve">emt aan de herdenking op zondag </w:t>
      </w:r>
      <w:r w:rsidRPr="00022E44">
        <w:rPr>
          <w:rFonts w:ascii="Segoe UI Light" w:hAnsi="Segoe UI Light" w:cs="Segoe UI Light"/>
        </w:rPr>
        <w:t xml:space="preserve">11 november. </w:t>
      </w:r>
    </w:p>
    <w:p w:rsidR="0025755C" w:rsidRPr="00022E44" w:rsidRDefault="0025755C" w:rsidP="0025755C">
      <w:pPr>
        <w:jc w:val="both"/>
        <w:rPr>
          <w:rFonts w:ascii="Segoe UI Light" w:hAnsi="Segoe UI Light" w:cs="Segoe UI Light"/>
        </w:rPr>
      </w:pPr>
      <w:r w:rsidRPr="00022E44">
        <w:rPr>
          <w:rFonts w:ascii="Segoe UI Light" w:hAnsi="Segoe UI Light" w:cs="Segoe UI Light"/>
        </w:rPr>
        <w:t>O  Na de plechtigheid halen we hem</w:t>
      </w:r>
      <w:r>
        <w:rPr>
          <w:rFonts w:ascii="Segoe UI Light" w:hAnsi="Segoe UI Light" w:cs="Segoe UI Light"/>
        </w:rPr>
        <w:t xml:space="preserve">/haar af aan CC Den Hoogen Pad rond 11u. </w:t>
      </w:r>
      <w:r w:rsidRPr="00022E44">
        <w:rPr>
          <w:rFonts w:ascii="Segoe UI Light" w:hAnsi="Segoe UI Light" w:cs="Segoe UI Light"/>
        </w:rPr>
        <w:t>*</w:t>
      </w:r>
    </w:p>
    <w:p w:rsidR="0025755C" w:rsidRPr="00022E44" w:rsidRDefault="0025755C" w:rsidP="0025755C">
      <w:pPr>
        <w:jc w:val="both"/>
        <w:rPr>
          <w:rFonts w:ascii="Segoe UI Light" w:hAnsi="Segoe UI Light" w:cs="Segoe UI Light"/>
        </w:rPr>
      </w:pPr>
      <w:r w:rsidRPr="00022E44">
        <w:rPr>
          <w:rFonts w:ascii="Segoe UI Light" w:hAnsi="Segoe UI Light" w:cs="Segoe UI Light"/>
        </w:rPr>
        <w:t>O  Na de plechtigheid mag hij/zij alleen naar huis wandelen/fietsen. *</w:t>
      </w:r>
    </w:p>
    <w:p w:rsidR="0025755C" w:rsidRPr="00022E44" w:rsidRDefault="0025755C" w:rsidP="0025755C">
      <w:pPr>
        <w:jc w:val="both"/>
        <w:rPr>
          <w:rFonts w:ascii="Segoe UI Light" w:hAnsi="Segoe UI Light" w:cs="Segoe UI Light"/>
          <w:i/>
          <w:iCs/>
        </w:rPr>
      </w:pPr>
      <w:r w:rsidRPr="00022E44">
        <w:rPr>
          <w:rFonts w:ascii="Segoe UI Light" w:hAnsi="Segoe UI Light" w:cs="Segoe UI Light"/>
          <w:i/>
          <w:iCs/>
        </w:rPr>
        <w:t xml:space="preserve">    * kruis aan wat past.</w:t>
      </w:r>
    </w:p>
    <w:p w:rsidR="0025755C" w:rsidRPr="00022E44" w:rsidRDefault="0025755C" w:rsidP="0025755C">
      <w:pPr>
        <w:jc w:val="both"/>
        <w:rPr>
          <w:rFonts w:ascii="Segoe UI Light" w:hAnsi="Segoe UI Light" w:cs="Segoe UI Light"/>
        </w:rPr>
      </w:pPr>
      <w:r w:rsidRPr="00022E44">
        <w:rPr>
          <w:rFonts w:ascii="Segoe UI Light" w:hAnsi="Segoe UI Light" w:cs="Segoe UI Light"/>
        </w:rPr>
        <w:t>Handtekening(en) ..................................................</w:t>
      </w:r>
    </w:p>
    <w:p w:rsidR="0025755C" w:rsidRPr="00022E44" w:rsidRDefault="0025755C" w:rsidP="0025755C">
      <w:pPr>
        <w:jc w:val="both"/>
        <w:rPr>
          <w:rFonts w:ascii="Segoe UI Light" w:hAnsi="Segoe UI Light" w:cs="Segoe UI Light"/>
        </w:rPr>
      </w:pPr>
    </w:p>
    <w:p w:rsidR="0025755C" w:rsidRPr="00022E44" w:rsidRDefault="0025755C" w:rsidP="0025755C">
      <w:pPr>
        <w:jc w:val="both"/>
        <w:rPr>
          <w:rFonts w:ascii="Segoe UI Light" w:hAnsi="Segoe UI Light" w:cs="Segoe UI Light"/>
          <w:i/>
        </w:rPr>
      </w:pPr>
      <w:r w:rsidRPr="00022E44">
        <w:rPr>
          <w:rFonts w:ascii="Segoe UI Light" w:hAnsi="Segoe UI Light" w:cs="Segoe UI Light"/>
          <w:i/>
        </w:rPr>
        <w:t>Graag briefje ingevuld</w:t>
      </w:r>
      <w:r>
        <w:rPr>
          <w:rFonts w:ascii="Segoe UI Light" w:hAnsi="Segoe UI Light" w:cs="Segoe UI Light"/>
          <w:i/>
        </w:rPr>
        <w:t xml:space="preserve"> meebrengen tegen woensdagmorgen 7 november 2018 ! </w:t>
      </w:r>
    </w:p>
    <w:p w:rsidR="00583849" w:rsidRDefault="00583849"/>
    <w:sectPr w:rsidR="00583849" w:rsidSect="0076651E">
      <w:footerReference w:type="default" r:id="rId16"/>
      <w:pgSz w:w="11906" w:h="16838"/>
      <w:pgMar w:top="1134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B23" w:rsidRDefault="001B1B23">
      <w:r>
        <w:separator/>
      </w:r>
    </w:p>
  </w:endnote>
  <w:endnote w:type="continuationSeparator" w:id="0">
    <w:p w:rsidR="001B1B23" w:rsidRDefault="001B1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739F" w:rsidRDefault="001B1B23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B23" w:rsidRDefault="001B1B23">
      <w:r>
        <w:separator/>
      </w:r>
    </w:p>
  </w:footnote>
  <w:footnote w:type="continuationSeparator" w:id="0">
    <w:p w:rsidR="001B1B23" w:rsidRDefault="001B1B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55C"/>
    <w:rsid w:val="00114112"/>
    <w:rsid w:val="001B1B23"/>
    <w:rsid w:val="0025755C"/>
    <w:rsid w:val="004777CC"/>
    <w:rsid w:val="00583849"/>
    <w:rsid w:val="006D19F8"/>
    <w:rsid w:val="00976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3B14E5-A4E8-4075-BB8B-3F7AA5837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2575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Kop2">
    <w:name w:val="heading 2"/>
    <w:basedOn w:val="Standaard"/>
    <w:next w:val="Standaard"/>
    <w:link w:val="Kop2Char"/>
    <w:qFormat/>
    <w:rsid w:val="0025755C"/>
    <w:pPr>
      <w:keepNext/>
      <w:outlineLvl w:val="1"/>
    </w:pPr>
    <w:rPr>
      <w:b/>
      <w:bCs/>
      <w:sz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25755C"/>
    <w:rPr>
      <w:rFonts w:ascii="Times New Roman" w:eastAsia="Times New Roman" w:hAnsi="Times New Roman" w:cs="Times New Roman"/>
      <w:b/>
      <w:bCs/>
      <w:sz w:val="28"/>
      <w:szCs w:val="24"/>
      <w:lang w:val="nl-NL" w:eastAsia="nl-NL"/>
    </w:rPr>
  </w:style>
  <w:style w:type="paragraph" w:styleId="Voettekst">
    <w:name w:val="footer"/>
    <w:basedOn w:val="Standaard"/>
    <w:link w:val="VoettekstChar"/>
    <w:uiPriority w:val="99"/>
    <w:rsid w:val="0025755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5755C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76A31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76A31"/>
    <w:rPr>
      <w:rFonts w:ascii="Segoe UI" w:eastAsia="Times New Roman" w:hAnsi="Segoe UI" w:cs="Segoe UI"/>
      <w:sz w:val="18"/>
      <w:szCs w:val="18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30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0.png"/><Relationship Id="rId5" Type="http://schemas.openxmlformats.org/officeDocument/2006/relationships/endnotes" Target="endnotes.xml"/><Relationship Id="rId15" Type="http://schemas.openxmlformats.org/officeDocument/2006/relationships/image" Target="media/image50.png"/><Relationship Id="rId10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288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Geert De Kezel</dc:creator>
  <cp:keywords/>
  <dc:description/>
  <cp:lastModifiedBy>Geert De Kezel</cp:lastModifiedBy>
  <cp:revision>4</cp:revision>
  <cp:lastPrinted>2018-10-31T07:59:00Z</cp:lastPrinted>
  <dcterms:created xsi:type="dcterms:W3CDTF">2018-10-31T07:51:00Z</dcterms:created>
  <dcterms:modified xsi:type="dcterms:W3CDTF">2018-11-02T15:36:00Z</dcterms:modified>
</cp:coreProperties>
</file>